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A78EF">
      <w:pPr>
        <w:jc w:val="center"/>
        <w:rPr>
          <w:rFonts w:ascii="方正小标宋简体" w:hAnsi="方正小标宋简体" w:eastAsia="方正小标宋简体"/>
          <w:b/>
          <w:sz w:val="30"/>
          <w:szCs w:val="30"/>
        </w:rPr>
      </w:pPr>
      <w:r>
        <w:rPr>
          <w:rFonts w:ascii="方正小标宋简体" w:hAnsi="方正小标宋简体" w:eastAsia="方正小标宋简体"/>
          <w:b/>
          <w:sz w:val="30"/>
          <w:szCs w:val="30"/>
        </w:rPr>
        <w:t>2026年中国电子学会工业工程学术年会参会申请表</w:t>
      </w:r>
    </w:p>
    <w:tbl>
      <w:tblPr>
        <w:tblStyle w:val="33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7"/>
        <w:gridCol w:w="1315"/>
        <w:gridCol w:w="2402"/>
        <w:gridCol w:w="1315"/>
        <w:gridCol w:w="2635"/>
      </w:tblGrid>
      <w:tr w14:paraId="09AA0A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4F964A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hd w:val="clear" w:color="auto" w:fill="auto"/>
              </w:rPr>
              <w:t>一、基本信息</w:t>
            </w:r>
          </w:p>
        </w:tc>
      </w:tr>
      <w:tr w14:paraId="577F5A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B352382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姓名</w:t>
            </w: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1B4F15B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219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427CA3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出生年月</w:t>
            </w:r>
          </w:p>
        </w:tc>
        <w:tc>
          <w:tcPr>
            <w:tcW w:w="2002" w:type="pct"/>
            <w:gridSpan w:val="2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F5E1F40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</w:tr>
      <w:tr w14:paraId="04C59F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02E6E01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所在学院</w:t>
            </w: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05252B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219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46A338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职称/职务</w:t>
            </w:r>
          </w:p>
        </w:tc>
        <w:tc>
          <w:tcPr>
            <w:tcW w:w="2002" w:type="pct"/>
            <w:gridSpan w:val="2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ED12FA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</w:tr>
      <w:tr w14:paraId="1EEFA2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97AF268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研究方向</w:t>
            </w: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87CD353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219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46D906A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联系电话</w:t>
            </w:r>
          </w:p>
        </w:tc>
        <w:tc>
          <w:tcPr>
            <w:tcW w:w="2002" w:type="pct"/>
            <w:gridSpan w:val="2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42FDF25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</w:tr>
      <w:tr w14:paraId="744C09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A5D6654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电子邮箱</w:t>
            </w:r>
          </w:p>
        </w:tc>
        <w:tc>
          <w:tcPr>
            <w:tcW w:w="3889" w:type="pct"/>
            <w:gridSpan w:val="4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B620A0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</w:tr>
      <w:tr w14:paraId="3A4BD2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29ED5D7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hd w:val="clear" w:color="auto" w:fill="auto"/>
              </w:rPr>
              <w:t>二、近2年参加学术会议情况（时间、会议名称、地点、是否做报告）</w:t>
            </w:r>
          </w:p>
        </w:tc>
      </w:tr>
      <w:tr w14:paraId="5E1244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929BAE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bookmarkStart w:id="0" w:name="_GoBack" w:colFirst="0" w:colLast="4"/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序号</w:t>
            </w: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C4A31A1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时间</w:t>
            </w:r>
          </w:p>
        </w:tc>
        <w:tc>
          <w:tcPr>
            <w:tcW w:w="1219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CF79BF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会议名称</w:t>
            </w: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BFE583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地点</w:t>
            </w:r>
          </w:p>
        </w:tc>
        <w:tc>
          <w:tcPr>
            <w:tcW w:w="1334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BDB35E">
            <w:pPr>
              <w:snapToGrid w:val="0"/>
              <w:spacing w:after="0" w:line="240" w:lineRule="auto"/>
              <w:jc w:val="center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是否做报告</w:t>
            </w:r>
          </w:p>
        </w:tc>
      </w:tr>
      <w:bookmarkEnd w:id="0"/>
      <w:tr w14:paraId="5C3A7C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CA6C6CE">
            <w:pPr>
              <w:snapToGrid w:val="0"/>
              <w:spacing w:after="0" w:line="240" w:lineRule="auto"/>
              <w:jc w:val="center"/>
              <w:rPr>
                <w:color w:val="auto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1</w:t>
            </w: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2A8557A8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219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2378EF0F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695ECC58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334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47111252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</w:tr>
      <w:tr w14:paraId="3DF07A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2462AC9">
            <w:pPr>
              <w:snapToGrid w:val="0"/>
              <w:spacing w:after="0" w:line="240" w:lineRule="auto"/>
              <w:jc w:val="center"/>
              <w:rPr>
                <w:color w:val="auto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2</w:t>
            </w: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191746EF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219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000E52AB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09965827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334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437F600B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</w:tr>
      <w:tr w14:paraId="6E2818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" w:type="pc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F520E79">
            <w:pPr>
              <w:snapToGrid w:val="0"/>
              <w:spacing w:after="0" w:line="240" w:lineRule="auto"/>
              <w:jc w:val="center"/>
              <w:rPr>
                <w:rFonts w:hint="eastAsia" w:ascii="仿宋_GB2312" w:hAnsi="仿宋_GB2312" w:eastAsia="仿宋_GB2312"/>
                <w:b w:val="0"/>
                <w:color w:val="auto"/>
                <w:sz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color w:val="auto"/>
                <w:sz w:val="21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706E4D3E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219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091A7AFD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667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26B795AA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  <w:tc>
          <w:tcPr>
            <w:tcW w:w="1334" w:type="pct"/>
            <w:tcBorders>
              <w:tl2br w:val="nil"/>
              <w:tr2bl w:val="nil"/>
            </w:tcBorders>
            <w:shd w:val="clear" w:color="auto" w:fill="FFFFFF" w:themeFill="background1"/>
          </w:tcPr>
          <w:p w14:paraId="005C8E9A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</w:p>
        </w:tc>
      </w:tr>
      <w:tr w14:paraId="678204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7636BF9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hd w:val="clear" w:color="auto" w:fill="auto"/>
              </w:rPr>
              <w:t>三、参会目标（不少于100字）</w:t>
            </w:r>
          </w:p>
        </w:tc>
      </w:tr>
      <w:tr w14:paraId="7D162D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62E4BC4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color w:val="auto"/>
                <w:shd w:val="clear" w:color="auto" w:fill="auto"/>
              </w:rPr>
              <w:br w:type="textWrapping"/>
            </w:r>
            <w:r>
              <w:rPr>
                <w:color w:val="auto"/>
                <w:shd w:val="clear" w:color="auto" w:fill="auto"/>
              </w:rPr>
              <w:br w:type="textWrapping"/>
            </w:r>
            <w:r>
              <w:rPr>
                <w:color w:val="auto"/>
                <w:shd w:val="clear" w:color="auto" w:fill="auto"/>
              </w:rPr>
              <w:br w:type="textWrapping"/>
            </w:r>
            <w:r>
              <w:rPr>
                <w:color w:val="auto"/>
                <w:shd w:val="clear" w:color="auto" w:fill="auto"/>
              </w:rPr>
              <w:br w:type="textWrapping"/>
            </w:r>
            <w:r>
              <w:rPr>
                <w:color w:val="auto"/>
                <w:shd w:val="clear" w:color="auto" w:fill="auto"/>
              </w:rPr>
              <w:br w:type="textWrapping"/>
            </w:r>
          </w:p>
        </w:tc>
      </w:tr>
      <w:tr w14:paraId="091D60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FA84C2C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hd w:val="clear" w:color="auto" w:fill="auto"/>
              </w:rPr>
              <w:t>四、拟关注的会议议题/分会方向（可多选）</w:t>
            </w:r>
          </w:p>
        </w:tc>
      </w:tr>
      <w:tr w14:paraId="5E32D1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1F9507B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□ 精益生产    □ 智能制造    □ 系统工程    □ 质量可靠性</w:t>
            </w: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□ 物流供应链  □ 其他：＿＿＿＿＿＿＿＿</w:t>
            </w:r>
          </w:p>
        </w:tc>
      </w:tr>
      <w:tr w14:paraId="5A9A41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818C716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hd w:val="clear" w:color="auto" w:fill="auto"/>
              </w:rPr>
              <w:t>五、参会后计划开展的校内工作（可多选）</w:t>
            </w:r>
          </w:p>
        </w:tc>
      </w:tr>
      <w:tr w14:paraId="2368A2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B7BDDAE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□ 提交参会成果报告    □ 组织院内学术分享    □ 指导学生投稿下届会议</w:t>
            </w: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□ 开展相关教学改革    □ 申报相关科研项目    □ 其他：＿＿＿＿＿＿＿＿</w:t>
            </w:r>
          </w:p>
        </w:tc>
      </w:tr>
      <w:tr w14:paraId="2377A4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12443E1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hd w:val="clear" w:color="auto" w:fill="auto"/>
              </w:rPr>
              <w:t>六、申请人承诺</w:t>
            </w:r>
          </w:p>
        </w:tc>
      </w:tr>
      <w:tr w14:paraId="2E68D3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F029DC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本人承诺参会期间严格遵守学术会议规范，自觉维护学校声誉。如有违反，愿承担相应责任。</w:t>
            </w: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申请人签字：＿＿＿＿＿＿＿＿＿＿    日期：＿＿＿＿年＿＿月＿＿日</w:t>
            </w:r>
          </w:p>
        </w:tc>
      </w:tr>
      <w:tr w14:paraId="40AEF4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184B79E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  <w:shd w:val="clear" w:color="auto" w:fill="auto"/>
              </w:rPr>
              <w:t>七、所在学院推荐意见</w:t>
            </w:r>
          </w:p>
        </w:tc>
      </w:tr>
      <w:tr w14:paraId="01D624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</w:tcPr>
          <w:p w14:paraId="290BF928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color w:val="auto"/>
                <w:shd w:val="clear" w:color="auto" w:fill="auto"/>
              </w:rPr>
              <w:br w:type="textWrapping"/>
            </w:r>
            <w:r>
              <w:rPr>
                <w:color w:val="auto"/>
                <w:shd w:val="clear" w:color="auto" w:fill="auto"/>
              </w:rPr>
              <w:br w:type="textWrapping"/>
            </w:r>
            <w:r>
              <w:rPr>
                <w:color w:val="auto"/>
                <w:shd w:val="clear" w:color="auto" w:fill="auto"/>
              </w:rPr>
              <w:br w:type="textWrapping"/>
            </w:r>
          </w:p>
          <w:p w14:paraId="2257F9F0">
            <w:pPr>
              <w:snapToGrid w:val="0"/>
              <w:spacing w:after="0" w:line="240" w:lineRule="auto"/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（盖章）</w:t>
            </w:r>
          </w:p>
          <w:p w14:paraId="2FE7A917">
            <w:pPr>
              <w:snapToGrid w:val="0"/>
              <w:spacing w:after="0" w:line="240" w:lineRule="auto"/>
              <w:rPr>
                <w:color w:val="auto"/>
                <w:shd w:val="clear" w:color="auto" w:fill="auto"/>
              </w:rPr>
            </w:pPr>
            <w:r>
              <w:rPr>
                <w:rFonts w:ascii="仿宋_GB2312" w:hAnsi="仿宋_GB2312" w:eastAsia="仿宋_GB2312"/>
                <w:b w:val="0"/>
                <w:color w:val="auto"/>
                <w:sz w:val="21"/>
                <w:shd w:val="clear" w:color="auto" w:fill="auto"/>
              </w:rPr>
              <w:t>负责人签字：＿＿＿＿＿＿＿＿＿＿        日期：＿＿＿＿年＿＿月＿＿日</w:t>
            </w:r>
          </w:p>
        </w:tc>
      </w:tr>
    </w:tbl>
    <w:p w14:paraId="1837B6CC"/>
    <w:sectPr>
      <w:pgSz w:w="11906" w:h="16838"/>
      <w:pgMar w:top="1440" w:right="1134" w:bottom="1440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B039F5"/>
    <w:rsid w:val="0FED5C75"/>
    <w:rsid w:val="1D2D02F2"/>
    <w:rsid w:val="28E976B6"/>
    <w:rsid w:val="2CC80ED2"/>
    <w:rsid w:val="34945B3E"/>
    <w:rsid w:val="74C0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380</Characters>
  <Lines>0</Lines>
  <Paragraphs>0</Paragraphs>
  <TotalTime>4</TotalTime>
  <ScaleCrop>false</ScaleCrop>
  <LinksUpToDate>false</LinksUpToDate>
  <CharactersWithSpaces>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</cp:lastModifiedBy>
  <dcterms:modified xsi:type="dcterms:W3CDTF">2026-09-09T06:26:46Z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eyJoZGlkIjoiZGE2ZTM5N2I3NTlkNWE4MmFkZmVlOTQ2NGYwMDliNWYiLCJ1c2VySWQiOiIzMzk0MjQxMzYifQ==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3FD9ECED12DC4D728F71B91BA08610DF_12</vt:lpwstr>
  </property>
</Properties>
</file>